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1141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Зеркало, инвентарный номер: 9671, местонахождение: г. Челябинск, ул. Горького, д. 64А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Зеркало, инвентарный номер: 9671, местонахождение: г. Челябинск, ул. Горького, д. 64А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129.00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103.20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90.30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51.60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395-ПП/1141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14:36:12.333;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14:36:12.333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64,50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64.50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64.50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